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01" w:rsidRPr="00DC3C5F" w:rsidRDefault="00394B1D" w:rsidP="00DC3C5F">
      <w:pPr>
        <w:widowControl w:val="0"/>
        <w:suppressAutoHyphens/>
        <w:spacing w:after="0"/>
        <w:rPr>
          <w:rFonts w:ascii="Times New Roman" w:eastAsia="DejaVu Sans" w:hAnsi="Times New Roman"/>
          <w:b/>
          <w:bCs/>
          <w:kern w:val="2"/>
          <w:sz w:val="32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32"/>
          <w:szCs w:val="28"/>
          <w:lang w:eastAsia="hi-IN" w:bidi="hi-IN"/>
        </w:rPr>
        <w:t xml:space="preserve">  </w:t>
      </w:r>
      <w:r w:rsidR="004C5B01" w:rsidRPr="00DC3C5F">
        <w:rPr>
          <w:rFonts w:ascii="Times New Roman" w:eastAsia="DejaVu Sans" w:hAnsi="Times New Roman"/>
          <w:b/>
          <w:bCs/>
          <w:kern w:val="2"/>
          <w:sz w:val="32"/>
          <w:szCs w:val="28"/>
          <w:lang w:eastAsia="hi-IN" w:bidi="hi-IN"/>
        </w:rPr>
        <w:t>Утверждаю</w:t>
      </w:r>
    </w:p>
    <w:p w:rsidR="004C5B01" w:rsidRPr="00DC3C5F" w:rsidRDefault="00A61A15" w:rsidP="00DC3C5F">
      <w:pPr>
        <w:widowControl w:val="0"/>
        <w:suppressAutoHyphens/>
        <w:spacing w:after="0"/>
        <w:rPr>
          <w:rFonts w:ascii="Times New Roman" w:eastAsia="DejaVu Sans" w:hAnsi="Times New Roman"/>
          <w:b/>
          <w:bCs/>
          <w:kern w:val="2"/>
          <w:sz w:val="32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32"/>
          <w:szCs w:val="28"/>
          <w:lang w:eastAsia="hi-IN" w:bidi="hi-IN"/>
        </w:rPr>
        <w:t xml:space="preserve"> Заведующий МКДОУ «Детский сад </w:t>
      </w:r>
      <w:proofErr w:type="spellStart"/>
      <w:r>
        <w:rPr>
          <w:rFonts w:ascii="Times New Roman" w:eastAsia="DejaVu Sans" w:hAnsi="Times New Roman"/>
          <w:b/>
          <w:bCs/>
          <w:kern w:val="2"/>
          <w:sz w:val="32"/>
          <w:szCs w:val="28"/>
          <w:lang w:eastAsia="hi-IN" w:bidi="hi-IN"/>
        </w:rPr>
        <w:t>с</w:t>
      </w:r>
      <w:proofErr w:type="gramStart"/>
      <w:r>
        <w:rPr>
          <w:rFonts w:ascii="Times New Roman" w:eastAsia="DejaVu Sans" w:hAnsi="Times New Roman"/>
          <w:b/>
          <w:bCs/>
          <w:kern w:val="2"/>
          <w:sz w:val="32"/>
          <w:szCs w:val="28"/>
          <w:lang w:eastAsia="hi-IN" w:bidi="hi-IN"/>
        </w:rPr>
        <w:t>.Н</w:t>
      </w:r>
      <w:proofErr w:type="gramEnd"/>
      <w:r>
        <w:rPr>
          <w:rFonts w:ascii="Times New Roman" w:eastAsia="DejaVu Sans" w:hAnsi="Times New Roman"/>
          <w:b/>
          <w:bCs/>
          <w:kern w:val="2"/>
          <w:sz w:val="32"/>
          <w:szCs w:val="28"/>
          <w:lang w:eastAsia="hi-IN" w:bidi="hi-IN"/>
        </w:rPr>
        <w:t>ижнемахарги</w:t>
      </w:r>
      <w:proofErr w:type="spellEnd"/>
      <w:r>
        <w:rPr>
          <w:rFonts w:ascii="Times New Roman" w:eastAsia="DejaVu Sans" w:hAnsi="Times New Roman"/>
          <w:b/>
          <w:bCs/>
          <w:kern w:val="2"/>
          <w:sz w:val="32"/>
          <w:szCs w:val="28"/>
          <w:lang w:eastAsia="hi-IN" w:bidi="hi-IN"/>
        </w:rPr>
        <w:t>»</w:t>
      </w:r>
    </w:p>
    <w:p w:rsidR="004C5B01" w:rsidRPr="00DC3C5F" w:rsidRDefault="00A61A15" w:rsidP="00DC3C5F">
      <w:pPr>
        <w:widowControl w:val="0"/>
        <w:suppressAutoHyphens/>
        <w:spacing w:after="0"/>
        <w:rPr>
          <w:rFonts w:ascii="Times New Roman" w:eastAsia="DejaVu Sans" w:hAnsi="Times New Roman"/>
          <w:b/>
          <w:bCs/>
          <w:kern w:val="2"/>
          <w:sz w:val="32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32"/>
          <w:szCs w:val="28"/>
          <w:lang w:eastAsia="hi-IN" w:bidi="hi-IN"/>
        </w:rPr>
        <w:t xml:space="preserve">  ______________М. </w:t>
      </w:r>
      <w:proofErr w:type="spellStart"/>
      <w:r>
        <w:rPr>
          <w:rFonts w:ascii="Times New Roman" w:eastAsia="DejaVu Sans" w:hAnsi="Times New Roman"/>
          <w:b/>
          <w:bCs/>
          <w:kern w:val="2"/>
          <w:sz w:val="32"/>
          <w:szCs w:val="28"/>
          <w:lang w:eastAsia="hi-IN" w:bidi="hi-IN"/>
        </w:rPr>
        <w:t>И.Османов</w:t>
      </w:r>
      <w:r w:rsidR="004C5B01" w:rsidRPr="00DC3C5F">
        <w:rPr>
          <w:rFonts w:ascii="Times New Roman" w:eastAsia="DejaVu Sans" w:hAnsi="Times New Roman"/>
          <w:b/>
          <w:bCs/>
          <w:kern w:val="2"/>
          <w:sz w:val="32"/>
          <w:szCs w:val="28"/>
          <w:lang w:eastAsia="hi-IN" w:bidi="hi-IN"/>
        </w:rPr>
        <w:t>а</w:t>
      </w:r>
      <w:proofErr w:type="spellEnd"/>
    </w:p>
    <w:p w:rsidR="004C5B01" w:rsidRPr="00DC3C5F" w:rsidRDefault="004C5B01" w:rsidP="00DC3C5F">
      <w:pPr>
        <w:widowControl w:val="0"/>
        <w:suppressAutoHyphens/>
        <w:spacing w:after="0"/>
        <w:rPr>
          <w:rFonts w:ascii="Times New Roman" w:eastAsia="DejaVu Sans" w:hAnsi="Times New Roman"/>
          <w:b/>
          <w:bCs/>
          <w:kern w:val="2"/>
          <w:sz w:val="32"/>
          <w:szCs w:val="28"/>
          <w:lang w:eastAsia="hi-IN" w:bidi="hi-IN"/>
        </w:rPr>
      </w:pPr>
      <w:bookmarkStart w:id="0" w:name="_GoBack"/>
      <w:bookmarkEnd w:id="0"/>
      <w:r w:rsidRPr="00DC3C5F">
        <w:rPr>
          <w:rFonts w:ascii="Times New Roman" w:eastAsia="DejaVu Sans" w:hAnsi="Times New Roman"/>
          <w:b/>
          <w:bCs/>
          <w:kern w:val="2"/>
          <w:sz w:val="32"/>
          <w:szCs w:val="28"/>
          <w:lang w:eastAsia="hi-IN" w:bidi="hi-IN"/>
        </w:rPr>
        <w:t xml:space="preserve">      Приказ № __ от </w:t>
      </w:r>
      <w:r w:rsidR="00A16042">
        <w:rPr>
          <w:rFonts w:ascii="Times New Roman" w:eastAsia="DejaVu Sans" w:hAnsi="Times New Roman"/>
          <w:b/>
          <w:bCs/>
          <w:kern w:val="2"/>
          <w:sz w:val="32"/>
          <w:szCs w:val="28"/>
          <w:lang w:eastAsia="hi-IN" w:bidi="hi-IN"/>
        </w:rPr>
        <w:t>31</w:t>
      </w:r>
      <w:r w:rsidRPr="00DC3C5F">
        <w:rPr>
          <w:rFonts w:ascii="Times New Roman" w:eastAsia="DejaVu Sans" w:hAnsi="Times New Roman"/>
          <w:b/>
          <w:bCs/>
          <w:kern w:val="2"/>
          <w:sz w:val="32"/>
          <w:szCs w:val="28"/>
          <w:lang w:eastAsia="hi-IN" w:bidi="hi-IN"/>
        </w:rPr>
        <w:t>_</w:t>
      </w:r>
      <w:r w:rsidRPr="00DC3C5F">
        <w:rPr>
          <w:rFonts w:ascii="Times New Roman" w:eastAsia="DejaVu Sans" w:hAnsi="Times New Roman"/>
          <w:b/>
          <w:bCs/>
          <w:kern w:val="2"/>
          <w:sz w:val="32"/>
          <w:szCs w:val="28"/>
          <w:u w:val="single"/>
          <w:lang w:eastAsia="hi-IN" w:bidi="hi-IN"/>
        </w:rPr>
        <w:t>08</w:t>
      </w:r>
      <w:r w:rsidR="00DD0401">
        <w:rPr>
          <w:rFonts w:ascii="Times New Roman" w:eastAsia="DejaVu Sans" w:hAnsi="Times New Roman"/>
          <w:b/>
          <w:bCs/>
          <w:kern w:val="2"/>
          <w:sz w:val="32"/>
          <w:szCs w:val="28"/>
          <w:lang w:eastAsia="hi-IN" w:bidi="hi-IN"/>
        </w:rPr>
        <w:t>_ 2018</w:t>
      </w:r>
      <w:r w:rsidRPr="00DC3C5F">
        <w:rPr>
          <w:rFonts w:ascii="Times New Roman" w:eastAsia="DejaVu Sans" w:hAnsi="Times New Roman"/>
          <w:b/>
          <w:bCs/>
          <w:kern w:val="2"/>
          <w:sz w:val="32"/>
          <w:szCs w:val="28"/>
          <w:lang w:eastAsia="hi-IN" w:bidi="hi-IN"/>
        </w:rPr>
        <w:t xml:space="preserve"> г.</w:t>
      </w:r>
    </w:p>
    <w:p w:rsidR="004C5B01" w:rsidRDefault="004C5B01" w:rsidP="00885D3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DC3C5F" w:rsidRPr="00F5118E" w:rsidRDefault="00DC3C5F" w:rsidP="004C5B0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DC3C5F" w:rsidRPr="00DC3C5F" w:rsidRDefault="004C5B01" w:rsidP="00DC3C5F">
      <w:pPr>
        <w:widowControl w:val="0"/>
        <w:suppressAutoHyphens/>
        <w:spacing w:after="0"/>
        <w:jc w:val="center"/>
        <w:rPr>
          <w:rFonts w:ascii="Times New Roman" w:eastAsia="DejaVu Sans" w:hAnsi="Times New Roman"/>
          <w:b/>
          <w:bCs/>
          <w:kern w:val="2"/>
          <w:sz w:val="96"/>
          <w:szCs w:val="28"/>
          <w:lang w:eastAsia="hi-IN" w:bidi="hi-IN"/>
        </w:rPr>
      </w:pPr>
      <w:r w:rsidRPr="00DC3C5F">
        <w:rPr>
          <w:rFonts w:ascii="Times New Roman" w:eastAsia="DejaVu Sans" w:hAnsi="Times New Roman"/>
          <w:b/>
          <w:bCs/>
          <w:kern w:val="2"/>
          <w:sz w:val="96"/>
          <w:szCs w:val="28"/>
          <w:lang w:eastAsia="hi-IN" w:bidi="hi-IN"/>
        </w:rPr>
        <w:t xml:space="preserve">Учебный план </w:t>
      </w:r>
    </w:p>
    <w:p w:rsidR="004C5B01" w:rsidRPr="00DC3C5F" w:rsidRDefault="00A50664" w:rsidP="00DC3C5F">
      <w:pPr>
        <w:widowControl w:val="0"/>
        <w:suppressAutoHyphens/>
        <w:spacing w:after="0"/>
        <w:jc w:val="center"/>
        <w:rPr>
          <w:rFonts w:ascii="Times New Roman" w:eastAsia="DejaVu Sans" w:hAnsi="Times New Roman"/>
          <w:b/>
          <w:bCs/>
          <w:kern w:val="2"/>
          <w:sz w:val="72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72"/>
          <w:szCs w:val="28"/>
          <w:lang w:eastAsia="hi-IN" w:bidi="hi-IN"/>
        </w:rPr>
        <w:t>на 2018-2019</w:t>
      </w:r>
      <w:r w:rsidR="004C5B01" w:rsidRPr="00DC3C5F">
        <w:rPr>
          <w:rFonts w:ascii="Times New Roman" w:eastAsia="DejaVu Sans" w:hAnsi="Times New Roman"/>
          <w:b/>
          <w:bCs/>
          <w:kern w:val="2"/>
          <w:sz w:val="72"/>
          <w:szCs w:val="28"/>
          <w:lang w:eastAsia="hi-IN" w:bidi="hi-IN"/>
        </w:rPr>
        <w:t xml:space="preserve"> учебный год</w:t>
      </w:r>
    </w:p>
    <w:p w:rsidR="00DC3C5F" w:rsidRDefault="004C5B01" w:rsidP="00DC3C5F">
      <w:pPr>
        <w:widowControl w:val="0"/>
        <w:suppressAutoHyphens/>
        <w:spacing w:after="0"/>
        <w:jc w:val="center"/>
        <w:rPr>
          <w:rFonts w:ascii="Times New Roman" w:eastAsia="DejaVu Sans" w:hAnsi="Times New Roman"/>
          <w:b/>
          <w:bCs/>
          <w:kern w:val="2"/>
          <w:sz w:val="72"/>
          <w:szCs w:val="28"/>
          <w:lang w:eastAsia="hi-IN" w:bidi="hi-IN"/>
        </w:rPr>
      </w:pPr>
      <w:r w:rsidRPr="00DC3C5F">
        <w:rPr>
          <w:rFonts w:ascii="Times New Roman" w:eastAsia="DejaVu Sans" w:hAnsi="Times New Roman"/>
          <w:b/>
          <w:bCs/>
          <w:kern w:val="2"/>
          <w:sz w:val="72"/>
          <w:szCs w:val="28"/>
          <w:lang w:eastAsia="hi-IN" w:bidi="hi-IN"/>
        </w:rPr>
        <w:t>Муниципального казенного дошкольного образовательного</w:t>
      </w:r>
      <w:r w:rsidR="00DC3C5F">
        <w:rPr>
          <w:rFonts w:ascii="Times New Roman" w:eastAsia="DejaVu Sans" w:hAnsi="Times New Roman"/>
          <w:b/>
          <w:bCs/>
          <w:kern w:val="2"/>
          <w:sz w:val="72"/>
          <w:szCs w:val="28"/>
          <w:lang w:eastAsia="hi-IN" w:bidi="hi-IN"/>
        </w:rPr>
        <w:t xml:space="preserve"> учреждения </w:t>
      </w:r>
    </w:p>
    <w:p w:rsidR="004C5B01" w:rsidRPr="00DC3C5F" w:rsidRDefault="00DC3C5F" w:rsidP="00DC3C5F">
      <w:pPr>
        <w:widowControl w:val="0"/>
        <w:suppressAutoHyphens/>
        <w:spacing w:after="0"/>
        <w:jc w:val="center"/>
        <w:rPr>
          <w:rFonts w:ascii="Times New Roman" w:eastAsia="DejaVu Sans" w:hAnsi="Times New Roman"/>
          <w:b/>
          <w:bCs/>
          <w:kern w:val="2"/>
          <w:sz w:val="72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72"/>
          <w:szCs w:val="28"/>
          <w:lang w:eastAsia="hi-IN" w:bidi="hi-IN"/>
        </w:rPr>
        <w:t>«</w:t>
      </w:r>
      <w:r w:rsidR="00A61A15">
        <w:rPr>
          <w:rFonts w:ascii="Times New Roman" w:eastAsia="DejaVu Sans" w:hAnsi="Times New Roman"/>
          <w:b/>
          <w:bCs/>
          <w:kern w:val="2"/>
          <w:sz w:val="72"/>
          <w:szCs w:val="28"/>
          <w:lang w:eastAsia="hi-IN" w:bidi="hi-IN"/>
        </w:rPr>
        <w:t xml:space="preserve">Детский сад </w:t>
      </w:r>
      <w:proofErr w:type="spellStart"/>
      <w:r w:rsidR="00A61A15">
        <w:rPr>
          <w:rFonts w:ascii="Times New Roman" w:eastAsia="DejaVu Sans" w:hAnsi="Times New Roman"/>
          <w:b/>
          <w:bCs/>
          <w:kern w:val="2"/>
          <w:sz w:val="72"/>
          <w:szCs w:val="28"/>
          <w:lang w:eastAsia="hi-IN" w:bidi="hi-IN"/>
        </w:rPr>
        <w:t>с</w:t>
      </w:r>
      <w:proofErr w:type="gramStart"/>
      <w:r w:rsidR="00A61A15">
        <w:rPr>
          <w:rFonts w:ascii="Times New Roman" w:eastAsia="DejaVu Sans" w:hAnsi="Times New Roman"/>
          <w:b/>
          <w:bCs/>
          <w:kern w:val="2"/>
          <w:sz w:val="72"/>
          <w:szCs w:val="28"/>
          <w:lang w:eastAsia="hi-IN" w:bidi="hi-IN"/>
        </w:rPr>
        <w:t>.Н</w:t>
      </w:r>
      <w:proofErr w:type="gramEnd"/>
      <w:r w:rsidR="00A61A15">
        <w:rPr>
          <w:rFonts w:ascii="Times New Roman" w:eastAsia="DejaVu Sans" w:hAnsi="Times New Roman"/>
          <w:b/>
          <w:bCs/>
          <w:kern w:val="2"/>
          <w:sz w:val="72"/>
          <w:szCs w:val="28"/>
          <w:lang w:eastAsia="hi-IN" w:bidi="hi-IN"/>
        </w:rPr>
        <w:t>ижнемахарги</w:t>
      </w:r>
      <w:proofErr w:type="spellEnd"/>
      <w:r>
        <w:rPr>
          <w:rFonts w:ascii="Times New Roman" w:eastAsia="DejaVu Sans" w:hAnsi="Times New Roman"/>
          <w:b/>
          <w:bCs/>
          <w:kern w:val="2"/>
          <w:sz w:val="72"/>
          <w:szCs w:val="28"/>
          <w:lang w:eastAsia="hi-IN" w:bidi="hi-IN"/>
        </w:rPr>
        <w:t xml:space="preserve"> </w:t>
      </w:r>
      <w:r w:rsidR="004C5B01" w:rsidRPr="00DC3C5F">
        <w:rPr>
          <w:rFonts w:ascii="Times New Roman" w:eastAsia="DejaVu Sans" w:hAnsi="Times New Roman"/>
          <w:b/>
          <w:bCs/>
          <w:kern w:val="2"/>
          <w:sz w:val="72"/>
          <w:szCs w:val="28"/>
          <w:lang w:eastAsia="hi-IN" w:bidi="hi-IN"/>
        </w:rPr>
        <w:t xml:space="preserve">»  </w:t>
      </w:r>
    </w:p>
    <w:p w:rsidR="00C36828" w:rsidRDefault="00C36828" w:rsidP="00C36828">
      <w:pPr>
        <w:widowControl w:val="0"/>
        <w:suppressAutoHyphens/>
        <w:spacing w:after="120"/>
        <w:rPr>
          <w:rFonts w:ascii="Times New Roman" w:eastAsia="DejaVu Sans" w:hAnsi="Times New Roman" w:cs="DejaVu Sans"/>
          <w:b/>
          <w:bCs/>
          <w:kern w:val="2"/>
          <w:sz w:val="72"/>
          <w:szCs w:val="28"/>
          <w:lang w:eastAsia="hi-IN" w:bidi="hi-IN"/>
        </w:rPr>
      </w:pPr>
    </w:p>
    <w:p w:rsidR="00C36828" w:rsidRDefault="00C36828" w:rsidP="00C36828">
      <w:pPr>
        <w:widowControl w:val="0"/>
        <w:suppressAutoHyphens/>
        <w:spacing w:after="120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C36828" w:rsidRDefault="00C36828" w:rsidP="00C36828">
      <w:pPr>
        <w:widowControl w:val="0"/>
        <w:suppressAutoHyphens/>
        <w:spacing w:after="120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4C5B01" w:rsidRPr="00C36828" w:rsidRDefault="004C5B01" w:rsidP="00C36828">
      <w:pPr>
        <w:widowControl w:val="0"/>
        <w:suppressAutoHyphens/>
        <w:spacing w:after="120"/>
        <w:jc w:val="center"/>
        <w:rPr>
          <w:rFonts w:ascii="Times New Roman" w:eastAsia="DejaVu Sans" w:hAnsi="Times New Roman" w:cs="DejaVu Sans"/>
          <w:b/>
          <w:bCs/>
          <w:i/>
          <w:color w:val="0000FF"/>
          <w:kern w:val="2"/>
          <w:sz w:val="36"/>
          <w:szCs w:val="28"/>
          <w:lang w:eastAsia="hi-IN" w:bidi="hi-IN"/>
        </w:rPr>
      </w:pPr>
      <w:r w:rsidRPr="00C36828">
        <w:rPr>
          <w:rFonts w:ascii="Times New Roman" w:eastAsia="DejaVu Sans" w:hAnsi="Times New Roman" w:cs="DejaVu Sans"/>
          <w:b/>
          <w:bCs/>
          <w:i/>
          <w:color w:val="0000FF"/>
          <w:kern w:val="2"/>
          <w:sz w:val="36"/>
          <w:szCs w:val="28"/>
          <w:lang w:eastAsia="hi-IN" w:bidi="hi-IN"/>
        </w:rPr>
        <w:lastRenderedPageBreak/>
        <w:t>Пояснительная записка к учебному плану</w:t>
      </w:r>
      <w:r w:rsidR="00DD0401">
        <w:rPr>
          <w:rFonts w:ascii="Times New Roman" w:eastAsia="DejaVu Sans" w:hAnsi="Times New Roman" w:cs="DejaVu Sans"/>
          <w:b/>
          <w:i/>
          <w:color w:val="0000FF"/>
          <w:kern w:val="2"/>
          <w:sz w:val="36"/>
          <w:szCs w:val="28"/>
          <w:lang w:eastAsia="hi-IN" w:bidi="hi-IN"/>
        </w:rPr>
        <w:t xml:space="preserve"> 2018- 2019</w:t>
      </w:r>
      <w:r w:rsidRPr="00C36828">
        <w:rPr>
          <w:rFonts w:ascii="Times New Roman" w:eastAsia="DejaVu Sans" w:hAnsi="Times New Roman" w:cs="DejaVu Sans"/>
          <w:b/>
          <w:i/>
          <w:color w:val="0000FF"/>
          <w:kern w:val="2"/>
          <w:sz w:val="36"/>
          <w:szCs w:val="28"/>
          <w:lang w:eastAsia="hi-IN" w:bidi="hi-IN"/>
        </w:rPr>
        <w:t xml:space="preserve"> учебный год</w:t>
      </w:r>
    </w:p>
    <w:p w:rsidR="004C5B01" w:rsidRPr="00794CA1" w:rsidRDefault="004C5B01" w:rsidP="00C36828">
      <w:pPr>
        <w:widowControl w:val="0"/>
        <w:suppressAutoHyphens/>
        <w:spacing w:after="0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Учебный план разработан в соответствии: </w:t>
      </w:r>
    </w:p>
    <w:p w:rsidR="004C5B01" w:rsidRPr="00794CA1" w:rsidRDefault="004C5B01" w:rsidP="00C36828">
      <w:pPr>
        <w:widowControl w:val="0"/>
        <w:numPr>
          <w:ilvl w:val="0"/>
          <w:numId w:val="1"/>
        </w:numPr>
        <w:suppressAutoHyphens/>
        <w:spacing w:after="0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Приказ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образования. </w:t>
      </w:r>
    </w:p>
    <w:p w:rsidR="004C5B01" w:rsidRPr="00794CA1" w:rsidRDefault="004C5B01" w:rsidP="00C36828">
      <w:pPr>
        <w:pStyle w:val="a3"/>
        <w:widowControl w:val="0"/>
        <w:numPr>
          <w:ilvl w:val="0"/>
          <w:numId w:val="1"/>
        </w:numPr>
        <w:suppressAutoHyphens/>
        <w:spacing w:line="276" w:lineRule="auto"/>
        <w:jc w:val="left"/>
        <w:rPr>
          <w:b w:val="0"/>
          <w:i w:val="0"/>
          <w:sz w:val="28"/>
          <w:szCs w:val="28"/>
        </w:rPr>
      </w:pPr>
      <w:r w:rsidRPr="00794CA1">
        <w:rPr>
          <w:b w:val="0"/>
          <w:i w:val="0"/>
          <w:sz w:val="28"/>
          <w:szCs w:val="28"/>
        </w:rPr>
        <w:t xml:space="preserve">Законом Российской Федерации от 29.12.2012. №273- ФЗ « Об образовании Российской Федерации»  </w:t>
      </w:r>
    </w:p>
    <w:p w:rsidR="004C5B01" w:rsidRPr="00794CA1" w:rsidRDefault="004C5B01" w:rsidP="00C36828">
      <w:pPr>
        <w:pStyle w:val="a3"/>
        <w:widowControl w:val="0"/>
        <w:numPr>
          <w:ilvl w:val="0"/>
          <w:numId w:val="1"/>
        </w:numPr>
        <w:suppressAutoHyphens/>
        <w:spacing w:line="276" w:lineRule="auto"/>
        <w:jc w:val="left"/>
        <w:rPr>
          <w:b w:val="0"/>
          <w:i w:val="0"/>
          <w:sz w:val="28"/>
          <w:szCs w:val="28"/>
        </w:rPr>
      </w:pPr>
      <w:proofErr w:type="spellStart"/>
      <w:r w:rsidRPr="00794CA1">
        <w:rPr>
          <w:b w:val="0"/>
          <w:i w:val="0"/>
          <w:sz w:val="28"/>
          <w:szCs w:val="28"/>
        </w:rPr>
        <w:t>СанПиН</w:t>
      </w:r>
      <w:proofErr w:type="spellEnd"/>
      <w:r w:rsidRPr="00794CA1">
        <w:rPr>
          <w:b w:val="0"/>
          <w:i w:val="0"/>
          <w:sz w:val="28"/>
          <w:szCs w:val="28"/>
        </w:rPr>
        <w:t xml:space="preserve"> 2.4.1.3049-13 «Санитарно — эпидемиологические требования к устройству, содержанию и организации режима работы в ДОУ»  от 15.05.2013. Регистрационный номер 26  </w:t>
      </w:r>
    </w:p>
    <w:p w:rsidR="004C5B01" w:rsidRPr="00794CA1" w:rsidRDefault="004C5B01" w:rsidP="00C36828">
      <w:pPr>
        <w:pStyle w:val="a3"/>
        <w:widowControl w:val="0"/>
        <w:numPr>
          <w:ilvl w:val="0"/>
          <w:numId w:val="1"/>
        </w:numPr>
        <w:suppressAutoHyphens/>
        <w:spacing w:line="276" w:lineRule="auto"/>
        <w:jc w:val="left"/>
        <w:rPr>
          <w:b w:val="0"/>
          <w:i w:val="0"/>
          <w:sz w:val="28"/>
          <w:szCs w:val="28"/>
        </w:rPr>
      </w:pPr>
      <w:r w:rsidRPr="00794CA1">
        <w:rPr>
          <w:b w:val="0"/>
          <w:i w:val="0"/>
          <w:sz w:val="28"/>
          <w:szCs w:val="28"/>
        </w:rPr>
        <w:t>Примерная программа «От рождения до школы»</w:t>
      </w:r>
    </w:p>
    <w:p w:rsidR="004C5B01" w:rsidRPr="00794CA1" w:rsidRDefault="004C5B01" w:rsidP="00C36828">
      <w:pPr>
        <w:widowControl w:val="0"/>
        <w:suppressAutoHyphens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</w:p>
    <w:p w:rsidR="004C5B01" w:rsidRPr="00794CA1" w:rsidRDefault="004C5B01" w:rsidP="00C36828">
      <w:pPr>
        <w:shd w:val="clear" w:color="auto" w:fill="FFFFFF"/>
        <w:tabs>
          <w:tab w:val="left" w:pos="1162"/>
        </w:tabs>
        <w:jc w:val="both"/>
        <w:rPr>
          <w:rFonts w:ascii="Times New Roman" w:hAnsi="Times New Roman"/>
          <w:sz w:val="28"/>
          <w:szCs w:val="28"/>
        </w:rPr>
      </w:pPr>
      <w:r w:rsidRPr="00C36828">
        <w:rPr>
          <w:rFonts w:ascii="Times New Roman" w:hAnsi="Times New Roman"/>
          <w:b/>
          <w:color w:val="0000FF"/>
          <w:spacing w:val="1"/>
          <w:sz w:val="28"/>
          <w:szCs w:val="28"/>
        </w:rPr>
        <w:t>Социально-коммуникативное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 развитие направлено на усвоение норм и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ценностей, принятых в обществе, включая моральные и нравственные ценности;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>развитие общения и взаимодействия ребёнка с взрослыми и сверстниками;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саморегуляции</w:t>
      </w:r>
      <w:proofErr w:type="spellEnd"/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 собственных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действий; развитие социального и эмоционального интеллекта, эмоциональной </w:t>
      </w:r>
      <w:r w:rsidRPr="00794CA1">
        <w:rPr>
          <w:rFonts w:ascii="Times New Roman" w:hAnsi="Times New Roman"/>
          <w:color w:val="000000"/>
          <w:spacing w:val="6"/>
          <w:sz w:val="28"/>
          <w:szCs w:val="28"/>
        </w:rPr>
        <w:t xml:space="preserve">отзывчивости, сопереживания, формирование готовности к совместной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творчества;формирование основ безопасного поведения в быту, социуме, природе.</w:t>
      </w:r>
    </w:p>
    <w:p w:rsidR="004C5B01" w:rsidRPr="00794CA1" w:rsidRDefault="004C5B01" w:rsidP="00C36828">
      <w:pPr>
        <w:shd w:val="clear" w:color="auto" w:fill="FFFFFF"/>
        <w:ind w:firstLine="682"/>
        <w:jc w:val="both"/>
        <w:rPr>
          <w:rFonts w:ascii="Times New Roman" w:hAnsi="Times New Roman"/>
          <w:sz w:val="28"/>
          <w:szCs w:val="28"/>
        </w:rPr>
      </w:pPr>
      <w:r w:rsidRPr="00C36828">
        <w:rPr>
          <w:rFonts w:ascii="Times New Roman" w:hAnsi="Times New Roman"/>
          <w:b/>
          <w:color w:val="0000FF"/>
          <w:spacing w:val="2"/>
          <w:sz w:val="28"/>
          <w:szCs w:val="28"/>
        </w:rPr>
        <w:t>Познавательное развитие</w:t>
      </w:r>
      <w:r w:rsidRPr="00794CA1">
        <w:rPr>
          <w:rFonts w:ascii="Times New Roman" w:hAnsi="Times New Roman"/>
          <w:color w:val="000000"/>
          <w:spacing w:val="2"/>
          <w:sz w:val="28"/>
          <w:szCs w:val="28"/>
        </w:rPr>
        <w:t xml:space="preserve"> предполагает развитие интересов детей,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формирование первичных представлений о себе, других людях, объектах </w:t>
      </w:r>
      <w:r w:rsidRPr="00794CA1">
        <w:rPr>
          <w:rFonts w:ascii="Times New Roman" w:hAnsi="Times New Roman"/>
          <w:color w:val="000000"/>
          <w:spacing w:val="-8"/>
          <w:sz w:val="28"/>
          <w:szCs w:val="28"/>
        </w:rPr>
        <w:t xml:space="preserve">окружающего мира, о свойствах и отношениях объектов окружающего мира, (форме, </w:t>
      </w:r>
      <w:r w:rsidRPr="00794CA1">
        <w:rPr>
          <w:rFonts w:ascii="Times New Roman" w:hAnsi="Times New Roman"/>
          <w:color w:val="000000"/>
          <w:sz w:val="28"/>
          <w:szCs w:val="28"/>
        </w:rPr>
        <w:t xml:space="preserve">цвете, размере, материале, звучании, ритме, темпе, количестве, числе, части и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>народа, об отечественных традициях и праздниках, о планете Земля какобщем</w:t>
      </w:r>
      <w:proofErr w:type="gramEnd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proofErr w:type="gramStart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>доме</w:t>
      </w:r>
      <w:proofErr w:type="gramEnd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людей, об особенностях её природы, многообразии стран и народов мира.</w:t>
      </w:r>
    </w:p>
    <w:p w:rsidR="004C5B01" w:rsidRPr="00794CA1" w:rsidRDefault="004C5B01" w:rsidP="00C36828">
      <w:pPr>
        <w:shd w:val="clear" w:color="auto" w:fill="FFFFFF"/>
        <w:ind w:firstLine="672"/>
        <w:jc w:val="both"/>
        <w:rPr>
          <w:rFonts w:ascii="Times New Roman" w:hAnsi="Times New Roman"/>
          <w:sz w:val="28"/>
          <w:szCs w:val="28"/>
        </w:rPr>
      </w:pPr>
      <w:r w:rsidRPr="00C36828">
        <w:rPr>
          <w:rFonts w:ascii="Times New Roman" w:hAnsi="Times New Roman"/>
          <w:b/>
          <w:color w:val="0000FF"/>
          <w:spacing w:val="3"/>
          <w:sz w:val="28"/>
          <w:szCs w:val="28"/>
        </w:rPr>
        <w:lastRenderedPageBreak/>
        <w:t>Речевое развитие</w:t>
      </w:r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 включает владение речью как средством общения и </w:t>
      </w:r>
      <w:r w:rsidRPr="00794CA1">
        <w:rPr>
          <w:rFonts w:ascii="Times New Roman" w:hAnsi="Times New Roman"/>
          <w:color w:val="000000"/>
          <w:spacing w:val="-1"/>
          <w:sz w:val="28"/>
          <w:szCs w:val="28"/>
        </w:rPr>
        <w:t xml:space="preserve">культуры; обогащение активного словаря; развитие связной, грамматически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>правильной диалогической и монологической речи; развитие речевого творчества</w:t>
      </w:r>
      <w:proofErr w:type="gramStart"/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>;</w:t>
      </w:r>
      <w:r w:rsidRPr="00794CA1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proofErr w:type="gramEnd"/>
      <w:r w:rsidRPr="00794CA1">
        <w:rPr>
          <w:rFonts w:ascii="Times New Roman" w:hAnsi="Times New Roman"/>
          <w:color w:val="000000"/>
          <w:spacing w:val="-1"/>
          <w:sz w:val="28"/>
          <w:szCs w:val="28"/>
        </w:rPr>
        <w:t xml:space="preserve">азвитие звуковой и интонационной культуры речи, фонематического слуха;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знакомство с книжной культурой, детской литературой, понимание на слух текстов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>различных жанров детской литературы; формирование звуковой аналитико-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синтетической активности как предпосылки обучения грамоте.</w:t>
      </w:r>
    </w:p>
    <w:p w:rsidR="004C5B01" w:rsidRPr="00794CA1" w:rsidRDefault="004C5B01" w:rsidP="00C36828">
      <w:pPr>
        <w:shd w:val="clear" w:color="auto" w:fill="FFFFFF"/>
        <w:ind w:firstLine="67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36828">
        <w:rPr>
          <w:rFonts w:ascii="Times New Roman" w:hAnsi="Times New Roman"/>
          <w:b/>
          <w:bCs/>
          <w:color w:val="0000FF"/>
          <w:spacing w:val="-4"/>
          <w:sz w:val="28"/>
          <w:szCs w:val="28"/>
        </w:rPr>
        <w:t xml:space="preserve">Художественно-эстетическое </w:t>
      </w:r>
      <w:r w:rsidRPr="00C36828">
        <w:rPr>
          <w:rFonts w:ascii="Times New Roman" w:hAnsi="Times New Roman"/>
          <w:b/>
          <w:color w:val="0000FF"/>
          <w:spacing w:val="-4"/>
          <w:sz w:val="28"/>
          <w:szCs w:val="28"/>
        </w:rPr>
        <w:t>развитие</w:t>
      </w:r>
      <w:r w:rsidRPr="00794CA1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предполагает развитие предпосылок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ценностно-смыслового восприятия и понимания произведений искусства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 xml:space="preserve">(словесного, музыкального, изобразительного), мира, природы; становление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фольклора; стимулирование сопереживания персонажам художественных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794CA1">
        <w:rPr>
          <w:rFonts w:ascii="Times New Roman" w:hAnsi="Times New Roman"/>
          <w:bCs/>
          <w:color w:val="000000"/>
          <w:spacing w:val="-6"/>
          <w:sz w:val="28"/>
          <w:szCs w:val="28"/>
        </w:rPr>
        <w:t>др.).</w:t>
      </w:r>
      <w:proofErr w:type="gramEnd"/>
    </w:p>
    <w:p w:rsidR="00F5118E" w:rsidRPr="00DC3C5F" w:rsidRDefault="004C5B01" w:rsidP="00C36828">
      <w:pPr>
        <w:shd w:val="clear" w:color="auto" w:fill="FFFFFF"/>
        <w:spacing w:after="0"/>
        <w:ind w:firstLine="696"/>
        <w:jc w:val="both"/>
        <w:rPr>
          <w:rFonts w:ascii="Times New Roman" w:hAnsi="Times New Roman"/>
          <w:sz w:val="28"/>
          <w:szCs w:val="28"/>
        </w:rPr>
      </w:pPr>
      <w:r w:rsidRPr="00C36828">
        <w:rPr>
          <w:rFonts w:ascii="Times New Roman" w:hAnsi="Times New Roman"/>
          <w:b/>
          <w:bCs/>
          <w:color w:val="0000FF"/>
          <w:spacing w:val="-5"/>
          <w:sz w:val="28"/>
          <w:szCs w:val="28"/>
        </w:rPr>
        <w:t xml:space="preserve">Физическое </w:t>
      </w:r>
      <w:r w:rsidRPr="00C36828">
        <w:rPr>
          <w:rFonts w:ascii="Times New Roman" w:hAnsi="Times New Roman"/>
          <w:b/>
          <w:color w:val="0000FF"/>
          <w:spacing w:val="-5"/>
          <w:sz w:val="28"/>
          <w:szCs w:val="28"/>
        </w:rPr>
        <w:t>развитие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 включает приобретение опыта в следующих видах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деятельности детей: двигательной, в том числе связанной с выполнением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упражнений, направленных на развитие таких физических качеств, как координация и гибкость; </w:t>
      </w:r>
      <w:proofErr w:type="gramStart"/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способствующих правильному формированию опорно-двигательной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системы организма, развитию равновесия, координации движения, крупной и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мелкой моторики обеих рук, а также с правильным, не наносящем ущерба </w:t>
      </w:r>
      <w:r w:rsidRPr="00794CA1">
        <w:rPr>
          <w:rFonts w:ascii="Times New Roman" w:hAnsi="Times New Roman"/>
          <w:color w:val="000000"/>
          <w:spacing w:val="2"/>
          <w:sz w:val="28"/>
          <w:szCs w:val="28"/>
        </w:rPr>
        <w:t xml:space="preserve">организму, выполнением основных движений (ходьба, бег, мягкие прыжки,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 xml:space="preserve">повороты в обе стороны), формирование начальных представлений о некоторых </w:t>
      </w:r>
      <w:r w:rsidRPr="00794CA1">
        <w:rPr>
          <w:rFonts w:ascii="Times New Roman" w:hAnsi="Times New Roman"/>
          <w:color w:val="000000"/>
          <w:spacing w:val="-2"/>
          <w:sz w:val="28"/>
          <w:szCs w:val="28"/>
        </w:rPr>
        <w:t xml:space="preserve">видах, спорта, овладение подвижными играми с правилами; становление </w:t>
      </w:r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целенаправленности и </w:t>
      </w:r>
      <w:proofErr w:type="spellStart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>саморегуляции</w:t>
      </w:r>
      <w:proofErr w:type="spellEnd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 в двигательной сфере;</w:t>
      </w:r>
      <w:proofErr w:type="gramEnd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 становление ценностей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здорового образа жизни, овладение его элементарными нормами и правилами (в </w:t>
      </w:r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питании, двигательном режиме, закаливании, при формировании полезных </w:t>
      </w:r>
      <w:r w:rsidRPr="00794CA1">
        <w:rPr>
          <w:rFonts w:ascii="Times New Roman" w:hAnsi="Times New Roman"/>
          <w:color w:val="000000"/>
          <w:spacing w:val="-8"/>
          <w:sz w:val="28"/>
          <w:szCs w:val="28"/>
        </w:rPr>
        <w:t>привычек и др.).</w:t>
      </w:r>
    </w:p>
    <w:p w:rsidR="00C36828" w:rsidRDefault="00C36828" w:rsidP="004C5B0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28"/>
          <w:lang w:eastAsia="hi-IN" w:bidi="hi-IN"/>
        </w:rPr>
      </w:pPr>
    </w:p>
    <w:p w:rsidR="00C36828" w:rsidRDefault="00C36828" w:rsidP="004C5B0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28"/>
          <w:lang w:eastAsia="hi-IN" w:bidi="hi-IN"/>
        </w:rPr>
      </w:pPr>
    </w:p>
    <w:p w:rsidR="00C36828" w:rsidRDefault="00C36828" w:rsidP="004C5B0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28"/>
          <w:lang w:eastAsia="hi-IN" w:bidi="hi-IN"/>
        </w:rPr>
      </w:pPr>
    </w:p>
    <w:p w:rsidR="00C36828" w:rsidRDefault="00C36828" w:rsidP="004C5B0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28"/>
          <w:lang w:eastAsia="hi-IN" w:bidi="hi-IN"/>
        </w:rPr>
      </w:pPr>
    </w:p>
    <w:p w:rsidR="00F5118E" w:rsidRPr="003F07E2" w:rsidRDefault="00F5118E" w:rsidP="004C5B0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i/>
          <w:color w:val="0000FF"/>
          <w:kern w:val="2"/>
          <w:sz w:val="52"/>
          <w:szCs w:val="28"/>
          <w:lang w:eastAsia="hi-IN" w:bidi="hi-IN"/>
        </w:rPr>
      </w:pPr>
      <w:r w:rsidRPr="003F07E2">
        <w:rPr>
          <w:rFonts w:ascii="Times New Roman" w:eastAsia="DejaVu Sans" w:hAnsi="Times New Roman"/>
          <w:b/>
          <w:bCs/>
          <w:i/>
          <w:color w:val="0000FF"/>
          <w:kern w:val="2"/>
          <w:sz w:val="52"/>
          <w:szCs w:val="28"/>
          <w:lang w:eastAsia="hi-IN" w:bidi="hi-IN"/>
        </w:rPr>
        <w:lastRenderedPageBreak/>
        <w:t>Учебный план на 201</w:t>
      </w:r>
      <w:r w:rsidR="00DD0401">
        <w:rPr>
          <w:rFonts w:ascii="Times New Roman" w:eastAsia="DejaVu Sans" w:hAnsi="Times New Roman"/>
          <w:b/>
          <w:bCs/>
          <w:i/>
          <w:color w:val="0000FF"/>
          <w:kern w:val="2"/>
          <w:sz w:val="52"/>
          <w:szCs w:val="28"/>
          <w:lang w:eastAsia="hi-IN" w:bidi="hi-IN"/>
        </w:rPr>
        <w:t>8</w:t>
      </w:r>
      <w:r w:rsidRPr="003F07E2">
        <w:rPr>
          <w:rFonts w:ascii="Times New Roman" w:eastAsia="DejaVu Sans" w:hAnsi="Times New Roman"/>
          <w:b/>
          <w:bCs/>
          <w:i/>
          <w:color w:val="0000FF"/>
          <w:kern w:val="2"/>
          <w:sz w:val="52"/>
          <w:szCs w:val="28"/>
          <w:lang w:eastAsia="hi-IN" w:bidi="hi-IN"/>
        </w:rPr>
        <w:t>-201</w:t>
      </w:r>
      <w:r w:rsidR="00DD0401">
        <w:rPr>
          <w:rFonts w:ascii="Times New Roman" w:eastAsia="DejaVu Sans" w:hAnsi="Times New Roman"/>
          <w:b/>
          <w:bCs/>
          <w:i/>
          <w:color w:val="0000FF"/>
          <w:kern w:val="2"/>
          <w:sz w:val="52"/>
          <w:szCs w:val="28"/>
          <w:lang w:eastAsia="hi-IN" w:bidi="hi-IN"/>
        </w:rPr>
        <w:t>9</w:t>
      </w:r>
      <w:r w:rsidRPr="003F07E2">
        <w:rPr>
          <w:rFonts w:ascii="Times New Roman" w:eastAsia="DejaVu Sans" w:hAnsi="Times New Roman"/>
          <w:b/>
          <w:bCs/>
          <w:i/>
          <w:color w:val="0000FF"/>
          <w:kern w:val="2"/>
          <w:sz w:val="52"/>
          <w:szCs w:val="28"/>
          <w:lang w:eastAsia="hi-IN" w:bidi="hi-IN"/>
        </w:rPr>
        <w:t xml:space="preserve"> учебный год</w:t>
      </w:r>
    </w:p>
    <w:p w:rsidR="002D6CA1" w:rsidRDefault="002D6CA1" w:rsidP="00F5118E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835"/>
        <w:gridCol w:w="709"/>
        <w:gridCol w:w="850"/>
        <w:gridCol w:w="709"/>
        <w:gridCol w:w="850"/>
        <w:gridCol w:w="851"/>
        <w:gridCol w:w="567"/>
        <w:gridCol w:w="850"/>
        <w:gridCol w:w="851"/>
        <w:gridCol w:w="709"/>
        <w:gridCol w:w="850"/>
        <w:gridCol w:w="851"/>
        <w:gridCol w:w="567"/>
        <w:gridCol w:w="850"/>
        <w:gridCol w:w="851"/>
        <w:gridCol w:w="675"/>
      </w:tblGrid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№</w:t>
            </w:r>
          </w:p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Pr="00DC3C5F" w:rsidRDefault="00F5118E" w:rsidP="00DC3C5F">
            <w:pPr>
              <w:widowControl w:val="0"/>
              <w:suppressAutoHyphens/>
              <w:spacing w:after="0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 младшая группа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 младшая группа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средняя группа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старшая группа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подготовительная группа</w:t>
            </w:r>
          </w:p>
        </w:tc>
      </w:tr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C144B5" w:rsidP="00DC3C5F">
            <w:pPr>
              <w:widowControl w:val="0"/>
              <w:suppressAutoHyphens/>
              <w:spacing w:after="0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Образовательная область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</w:tr>
      <w:tr w:rsidR="002F7E41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Pr="00DC3C5F" w:rsidRDefault="00F5118E" w:rsidP="00DC3C5F">
            <w:pPr>
              <w:widowControl w:val="0"/>
              <w:suppressAutoHyphens/>
              <w:spacing w:after="0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Pr="00DC3C5F" w:rsidRDefault="00F5118E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3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Количество занятий</w:t>
            </w:r>
          </w:p>
        </w:tc>
      </w:tr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C36828" w:rsidRDefault="006E67DA" w:rsidP="00C36828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b/>
                <w:kern w:val="2"/>
                <w:szCs w:val="24"/>
                <w:lang w:eastAsia="hi-IN" w:bidi="hi-IN"/>
              </w:rPr>
            </w:pPr>
            <w:r w:rsidRPr="00C36828">
              <w:rPr>
                <w:rFonts w:ascii="Times New Roman" w:eastAsia="DejaVu Sans" w:hAnsi="Times New Roman"/>
                <w:b/>
                <w:kern w:val="2"/>
                <w:szCs w:val="24"/>
                <w:lang w:eastAsia="hi-IN" w:bidi="hi-IN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</w:tr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C36828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Cs w:val="24"/>
                <w:lang w:eastAsia="hi-IN" w:bidi="hi-IN"/>
              </w:rPr>
            </w:pPr>
            <w:r w:rsidRPr="00C36828">
              <w:rPr>
                <w:rFonts w:ascii="Times New Roman" w:eastAsia="DejaVu Sans" w:hAnsi="Times New Roman"/>
                <w:kern w:val="2"/>
                <w:szCs w:val="24"/>
                <w:lang w:eastAsia="hi-IN" w:bidi="hi-IN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</w:tr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Речевое развитие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Развитие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C36828" w:rsidRPr="00DC3C5F" w:rsidTr="00C36828">
        <w:trPr>
          <w:trHeight w:val="13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</w:tr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ascii="Times New Roman" w:eastAsia="DejaVu Sans" w:hAnsi="Times New Roman"/>
                <w:b/>
                <w:bCs/>
                <w:kern w:val="2"/>
                <w:szCs w:val="24"/>
                <w:lang w:eastAsia="hi-IN" w:bidi="hi-IN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ascii="Times New Roman" w:eastAsia="DejaVu Sans" w:hAnsi="Times New Roman"/>
                <w:b/>
                <w:bCs/>
                <w:kern w:val="2"/>
                <w:szCs w:val="24"/>
                <w:lang w:eastAsia="hi-IN" w:bidi="hi-IN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</w:tr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Музыка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Художественное творчество</w:t>
            </w:r>
          </w:p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рисование</w:t>
            </w:r>
          </w:p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лепка</w:t>
            </w:r>
          </w:p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-аппликация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</w:tr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Физическое </w:t>
            </w: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lastRenderedPageBreak/>
              <w:t>направление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lastRenderedPageBreak/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ascii="Times New Roman" w:eastAsia="DejaVu Sans" w:hAnsi="Times New Roman"/>
                <w:b/>
                <w:bCs/>
                <w:kern w:val="2"/>
                <w:szCs w:val="24"/>
                <w:lang w:eastAsia="hi-IN" w:bidi="hi-IN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ascii="Times New Roman" w:eastAsia="DejaVu Sans" w:hAnsi="Times New Roman"/>
                <w:b/>
                <w:bCs/>
                <w:kern w:val="2"/>
                <w:szCs w:val="24"/>
                <w:lang w:eastAsia="hi-IN" w:bidi="hi-IN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ascii="Times New Roman" w:eastAsia="DejaVu Sans" w:hAnsi="Times New Roman"/>
                <w:b/>
                <w:bCs/>
                <w:kern w:val="2"/>
                <w:szCs w:val="24"/>
                <w:lang w:eastAsia="hi-IN" w:bidi="hi-IN"/>
              </w:rPr>
              <w:t>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ascii="Times New Roman" w:eastAsia="DejaVu Sans" w:hAnsi="Times New Roman"/>
                <w:b/>
                <w:bCs/>
                <w:kern w:val="2"/>
                <w:szCs w:val="24"/>
                <w:lang w:eastAsia="hi-IN" w:bidi="hi-IN"/>
              </w:rPr>
              <w:t>468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56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504</w:t>
            </w:r>
          </w:p>
        </w:tc>
      </w:tr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rPr>
                <w:rFonts w:ascii="Times New Roman" w:eastAsia="DejaVu Sans" w:hAnsi="Times New Roman"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1ч.28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42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 ч.30 мин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3ч 20 мин.</w:t>
            </w:r>
          </w:p>
          <w:p w:rsidR="00B20D42" w:rsidRPr="00DC3C5F" w:rsidRDefault="00B20D42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 ч 25 мин</w:t>
            </w:r>
          </w:p>
          <w:p w:rsidR="00B20D42" w:rsidRPr="00DC3C5F" w:rsidRDefault="00B20D42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7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4C5B01" w:rsidRPr="004C5B01" w:rsidRDefault="004C5B01" w:rsidP="004C5B0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4C5B01" w:rsidRPr="004C5B01" w:rsidSect="00394B1D">
      <w:pgSz w:w="16838" w:h="11906" w:orient="landscape"/>
      <w:pgMar w:top="1135" w:right="1103" w:bottom="993" w:left="1134" w:header="709" w:footer="709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12"/>
    <w:multiLevelType w:val="multilevel"/>
    <w:tmpl w:val="00000012"/>
    <w:name w:val="WW8Num18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</w:abstractNum>
  <w:abstractNum w:abstractNumId="3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4">
    <w:nsid w:val="00000014"/>
    <w:multiLevelType w:val="singleLevel"/>
    <w:tmpl w:val="00000014"/>
    <w:name w:val="WW8Num24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118E"/>
    <w:rsid w:val="00034442"/>
    <w:rsid w:val="000D462F"/>
    <w:rsid w:val="00122BA3"/>
    <w:rsid w:val="0014298F"/>
    <w:rsid w:val="00166D44"/>
    <w:rsid w:val="001B5002"/>
    <w:rsid w:val="00231733"/>
    <w:rsid w:val="0025794E"/>
    <w:rsid w:val="0028054F"/>
    <w:rsid w:val="002A4685"/>
    <w:rsid w:val="002D6CA1"/>
    <w:rsid w:val="002F7E41"/>
    <w:rsid w:val="00394B1D"/>
    <w:rsid w:val="003F07E2"/>
    <w:rsid w:val="004B7F47"/>
    <w:rsid w:val="004C5B01"/>
    <w:rsid w:val="0066083F"/>
    <w:rsid w:val="006E67DA"/>
    <w:rsid w:val="00794CA1"/>
    <w:rsid w:val="007A0DF9"/>
    <w:rsid w:val="007C135C"/>
    <w:rsid w:val="007C6424"/>
    <w:rsid w:val="008457B2"/>
    <w:rsid w:val="00885D3E"/>
    <w:rsid w:val="0091288A"/>
    <w:rsid w:val="009506E5"/>
    <w:rsid w:val="009D3D03"/>
    <w:rsid w:val="009E2668"/>
    <w:rsid w:val="00A14E93"/>
    <w:rsid w:val="00A16042"/>
    <w:rsid w:val="00A50664"/>
    <w:rsid w:val="00A61A15"/>
    <w:rsid w:val="00A7184C"/>
    <w:rsid w:val="00B20D42"/>
    <w:rsid w:val="00B96525"/>
    <w:rsid w:val="00C144B5"/>
    <w:rsid w:val="00C36828"/>
    <w:rsid w:val="00CF7E9E"/>
    <w:rsid w:val="00D54B80"/>
    <w:rsid w:val="00DC3C5F"/>
    <w:rsid w:val="00DD0401"/>
    <w:rsid w:val="00E93776"/>
    <w:rsid w:val="00EC3FDE"/>
    <w:rsid w:val="00F5118E"/>
    <w:rsid w:val="00F54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5118E"/>
    <w:pPr>
      <w:spacing w:after="0" w:line="240" w:lineRule="auto"/>
      <w:jc w:val="center"/>
    </w:pPr>
    <w:rPr>
      <w:rFonts w:ascii="Times New Roman" w:hAnsi="Times New Roman"/>
      <w:b/>
      <w:i/>
      <w:sz w:val="44"/>
      <w:szCs w:val="20"/>
    </w:rPr>
  </w:style>
  <w:style w:type="character" w:customStyle="1" w:styleId="a4">
    <w:name w:val="Основной текст Знак"/>
    <w:basedOn w:val="a0"/>
    <w:link w:val="a3"/>
    <w:semiHidden/>
    <w:rsid w:val="00F5118E"/>
    <w:rPr>
      <w:rFonts w:ascii="Times New Roman" w:eastAsia="Times New Roman" w:hAnsi="Times New Roman" w:cs="Times New Roman"/>
      <w:b/>
      <w:i/>
      <w:sz w:val="4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F9846-3DB2-4C38-BF04-9C6B95A32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5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Uzer</cp:lastModifiedBy>
  <cp:revision>35</cp:revision>
  <cp:lastPrinted>2018-08-31T10:02:00Z</cp:lastPrinted>
  <dcterms:created xsi:type="dcterms:W3CDTF">2013-09-11T05:25:00Z</dcterms:created>
  <dcterms:modified xsi:type="dcterms:W3CDTF">2018-08-31T10:04:00Z</dcterms:modified>
</cp:coreProperties>
</file>